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</w:p>
    <w:p>
      <w:pPr>
        <w:spacing w:before="0" w:after="0" w:line="240" w:lineRule="atLeast"/>
        <w:jc w:val="center"/>
      </w:pP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судебного участка №3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ул.Ленина</w:t>
      </w:r>
      <w:r>
        <w:rPr>
          <w:rFonts w:ascii="Times New Roman" w:eastAsia="Times New Roman" w:hAnsi="Times New Roman" w:cs="Times New Roman"/>
        </w:rPr>
        <w:t xml:space="preserve"> д.87/1)</w:t>
      </w:r>
      <w:r>
        <w:rPr>
          <w:rFonts w:ascii="Times New Roman" w:eastAsia="Times New Roman" w:hAnsi="Times New Roman" w:cs="Times New Roman"/>
        </w:rPr>
        <w:t xml:space="preserve">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возбужденное по ст.15.5 </w:t>
      </w:r>
      <w:r>
        <w:rPr>
          <w:rFonts w:ascii="Times New Roman" w:eastAsia="Times New Roman" w:hAnsi="Times New Roman" w:cs="Times New Roman"/>
        </w:rPr>
        <w:t xml:space="preserve">Кодекса Российской Федерации об административных правонарушениях (далее - КоАП РФ) </w:t>
      </w:r>
      <w:r>
        <w:rPr>
          <w:rFonts w:ascii="Times New Roman" w:eastAsia="Times New Roman" w:hAnsi="Times New Roman" w:cs="Times New Roman"/>
        </w:rPr>
        <w:t xml:space="preserve">в отношении должностного лица- </w:t>
      </w:r>
      <w:r>
        <w:rPr>
          <w:rFonts w:ascii="Times New Roman" w:eastAsia="Times New Roman" w:hAnsi="Times New Roman" w:cs="Times New Roman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</w:rPr>
        <w:t>ООО «ДАРК»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Грицфельдта</w:t>
      </w:r>
      <w:r>
        <w:rPr>
          <w:rFonts w:ascii="Times New Roman" w:eastAsia="Times New Roman" w:hAnsi="Times New Roman" w:cs="Times New Roman"/>
        </w:rPr>
        <w:t xml:space="preserve"> Арсения Вячеславовича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2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Грицфельдт</w:t>
      </w:r>
      <w:r>
        <w:rPr>
          <w:rFonts w:ascii="Times New Roman" w:eastAsia="Times New Roman" w:hAnsi="Times New Roman" w:cs="Times New Roman"/>
        </w:rPr>
        <w:t xml:space="preserve"> А.В.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являясь </w:t>
      </w:r>
      <w:r>
        <w:rPr>
          <w:rFonts w:ascii="Times New Roman" w:eastAsia="Times New Roman" w:hAnsi="Times New Roman" w:cs="Times New Roman"/>
        </w:rPr>
        <w:t>генеральным 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«ДАРК»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находясь по </w:t>
      </w:r>
      <w:r>
        <w:rPr>
          <w:rFonts w:ascii="Times New Roman" w:eastAsia="Times New Roman" w:hAnsi="Times New Roman" w:cs="Times New Roman"/>
        </w:rPr>
        <w:t xml:space="preserve">месту исполнения своих должностных обязанностей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по </w:t>
      </w:r>
      <w:r>
        <w:rPr>
          <w:rFonts w:ascii="Times New Roman" w:eastAsia="Times New Roman" w:hAnsi="Times New Roman" w:cs="Times New Roman"/>
        </w:rPr>
        <w:t xml:space="preserve">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Энтузиастов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 24 часов 00 минут </w:t>
      </w:r>
      <w:r>
        <w:rPr>
          <w:rFonts w:ascii="Times New Roman" w:eastAsia="Times New Roman" w:hAnsi="Times New Roman" w:cs="Times New Roman"/>
        </w:rPr>
        <w:t>25.07.2025</w:t>
      </w:r>
      <w:r>
        <w:rPr>
          <w:rFonts w:ascii="Times New Roman" w:eastAsia="Times New Roman" w:hAnsi="Times New Roman" w:cs="Times New Roman"/>
        </w:rPr>
        <w:t xml:space="preserve"> в нарушение п.1 ст.419, п.7 ст.431 Налогового кодекса Российской Федераци</w:t>
      </w:r>
      <w:r>
        <w:rPr>
          <w:rFonts w:ascii="Times New Roman" w:eastAsia="Times New Roman" w:hAnsi="Times New Roman" w:cs="Times New Roman"/>
        </w:rPr>
        <w:t>и (далее - НК РФ), не обеспечил</w:t>
      </w:r>
      <w:r>
        <w:rPr>
          <w:rFonts w:ascii="Times New Roman" w:eastAsia="Times New Roman" w:hAnsi="Times New Roman" w:cs="Times New Roman"/>
        </w:rPr>
        <w:t xml:space="preserve"> предоставление Р</w:t>
      </w:r>
      <w:r>
        <w:rPr>
          <w:rFonts w:ascii="Times New Roman" w:eastAsia="Times New Roman" w:hAnsi="Times New Roman" w:cs="Times New Roman"/>
        </w:rPr>
        <w:t xml:space="preserve">асчета по страховым взносам за </w:t>
      </w:r>
      <w:r>
        <w:rPr>
          <w:rFonts w:ascii="Times New Roman" w:eastAsia="Times New Roman" w:hAnsi="Times New Roman" w:cs="Times New Roman"/>
        </w:rPr>
        <w:t>6 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в Межрайонную Инспекцию ФНС России №1 по Ханты-Мансийскому автономному округу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Югре, чем </w:t>
      </w:r>
      <w:r>
        <w:rPr>
          <w:rFonts w:ascii="Times New Roman" w:eastAsia="Times New Roman" w:hAnsi="Times New Roman" w:cs="Times New Roman"/>
        </w:rPr>
        <w:t>26.0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в 00 час. 01 мин. совершил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ст.15.5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Грицфельдт</w:t>
      </w:r>
      <w:r>
        <w:rPr>
          <w:rFonts w:ascii="Times New Roman" w:eastAsia="Times New Roman" w:hAnsi="Times New Roman" w:cs="Times New Roman"/>
        </w:rPr>
        <w:t xml:space="preserve"> А.В.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</w:t>
      </w:r>
      <w:r>
        <w:rPr>
          <w:rFonts w:ascii="Times New Roman" w:eastAsia="Times New Roman" w:hAnsi="Times New Roman" w:cs="Times New Roman"/>
        </w:rPr>
        <w:t>, о месте и врем</w:t>
      </w:r>
      <w:r>
        <w:rPr>
          <w:rFonts w:ascii="Times New Roman" w:eastAsia="Times New Roman" w:hAnsi="Times New Roman" w:cs="Times New Roman"/>
        </w:rPr>
        <w:t>ени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надлежащим образом, об отложении судебн</w:t>
      </w:r>
      <w:r>
        <w:rPr>
          <w:rFonts w:ascii="Times New Roman" w:eastAsia="Times New Roman" w:hAnsi="Times New Roman" w:cs="Times New Roman"/>
        </w:rPr>
        <w:t>ого заседания не ходатайствовал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Грицфельдта</w:t>
      </w:r>
      <w:r>
        <w:rPr>
          <w:rFonts w:ascii="Times New Roman" w:eastAsia="Times New Roman" w:hAnsi="Times New Roman" w:cs="Times New Roman"/>
        </w:rPr>
        <w:t xml:space="preserve"> А.В.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419 НК РФ плательщиками страховых взносов признаются следующие лица, являющиеся страхователями в соответствии с федеральными законами о конкретных видах обязательного социального страхования: 1) лица, производящие выплаты и иные вознаграждения физическим лицам: организации; индивидуальные предприниматели; физические лица, не являющиеся индивидуальными предпринимателями; 2) индивидуальные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 и иные лица, занимающиеся в установленном законодательством Российской Федерации порядке частной практикой.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п.7 ст.431 Налогового Кодекса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расчет по</w:t>
      </w:r>
      <w:r>
        <w:rPr>
          <w:rFonts w:ascii="Times New Roman" w:eastAsia="Times New Roman" w:hAnsi="Times New Roman" w:cs="Times New Roman"/>
        </w:rPr>
        <w:t xml:space="preserve"> страховым взносам не позднее 25</w:t>
      </w:r>
      <w:r>
        <w:rPr>
          <w:rFonts w:ascii="Times New Roman" w:eastAsia="Times New Roman" w:hAnsi="Times New Roman" w:cs="Times New Roman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генеральный директор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«ДАРК»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Грицфельдт</w:t>
      </w:r>
      <w:r>
        <w:rPr>
          <w:rFonts w:ascii="Times New Roman" w:eastAsia="Times New Roman" w:hAnsi="Times New Roman" w:cs="Times New Roman"/>
        </w:rPr>
        <w:t xml:space="preserve"> А.В.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асчет по</w:t>
      </w:r>
      <w:r>
        <w:rPr>
          <w:rFonts w:ascii="Times New Roman" w:eastAsia="Times New Roman" w:hAnsi="Times New Roman" w:cs="Times New Roman"/>
        </w:rPr>
        <w:t xml:space="preserve"> страховым взносам за </w:t>
      </w:r>
      <w:r>
        <w:rPr>
          <w:rFonts w:ascii="Times New Roman" w:eastAsia="Times New Roman" w:hAnsi="Times New Roman" w:cs="Times New Roman"/>
        </w:rPr>
        <w:t>6 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до </w:t>
      </w:r>
      <w:r>
        <w:rPr>
          <w:rFonts w:ascii="Times New Roman" w:eastAsia="Times New Roman" w:hAnsi="Times New Roman" w:cs="Times New Roman"/>
        </w:rPr>
        <w:t>25.07.2025</w:t>
      </w:r>
      <w:r>
        <w:rPr>
          <w:rFonts w:ascii="Times New Roman" w:eastAsia="Times New Roman" w:hAnsi="Times New Roman" w:cs="Times New Roman"/>
        </w:rPr>
        <w:t xml:space="preserve"> не представил</w:t>
      </w:r>
      <w:r>
        <w:rPr>
          <w:rFonts w:ascii="Times New Roman" w:eastAsia="Times New Roman" w:hAnsi="Times New Roman" w:cs="Times New Roman"/>
        </w:rPr>
        <w:t xml:space="preserve">, предоставив его с нарушением срока </w:t>
      </w:r>
      <w:r>
        <w:rPr>
          <w:rFonts w:ascii="Times New Roman" w:eastAsia="Times New Roman" w:hAnsi="Times New Roman" w:cs="Times New Roman"/>
        </w:rPr>
        <w:t>29.07.2025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ст.2.4</w:t>
        </w:r>
      </w:hyperlink>
      <w:r>
        <w:rPr>
          <w:rFonts w:ascii="Times New Roman" w:eastAsia="Times New Roman" w:hAnsi="Times New Roman" w:cs="Times New Roman"/>
        </w:rPr>
        <w:t xml:space="preserve"> КоАП РФ административной ответственности подлежит должностное лицо в случае совершения </w:t>
      </w:r>
      <w:r>
        <w:rPr>
          <w:rFonts w:ascii="Times New Roman" w:eastAsia="Times New Roman" w:hAnsi="Times New Roman" w:cs="Times New Roman"/>
        </w:rPr>
        <w:t>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Грицфельдта</w:t>
      </w:r>
      <w:r>
        <w:rPr>
          <w:rFonts w:ascii="Times New Roman" w:eastAsia="Times New Roman" w:hAnsi="Times New Roman" w:cs="Times New Roman"/>
        </w:rPr>
        <w:t xml:space="preserve"> А.В.</w:t>
      </w:r>
      <w:r>
        <w:rPr>
          <w:rFonts w:ascii="Times New Roman" w:eastAsia="Times New Roman" w:hAnsi="Times New Roman" w:cs="Times New Roman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</w:t>
      </w:r>
      <w:r>
        <w:rPr>
          <w:rFonts w:ascii="Times New Roman" w:eastAsia="Times New Roman" w:hAnsi="Times New Roman" w:cs="Times New Roman"/>
        </w:rPr>
        <w:t>выпис</w:t>
      </w:r>
      <w:r>
        <w:rPr>
          <w:rFonts w:ascii="Times New Roman" w:eastAsia="Times New Roman" w:hAnsi="Times New Roman" w:cs="Times New Roman"/>
        </w:rPr>
        <w:t>ки</w:t>
      </w:r>
      <w:r>
        <w:rPr>
          <w:rFonts w:ascii="Times New Roman" w:eastAsia="Times New Roman" w:hAnsi="Times New Roman" w:cs="Times New Roman"/>
        </w:rPr>
        <w:t xml:space="preserve"> из ЕГРЮЛ в отношении </w:t>
      </w:r>
      <w:r>
        <w:rPr>
          <w:rFonts w:ascii="Times New Roman" w:eastAsia="Times New Roman" w:hAnsi="Times New Roman" w:cs="Times New Roman"/>
        </w:rPr>
        <w:t>ООО «ДАРК»</w:t>
      </w:r>
      <w:r>
        <w:rPr>
          <w:rFonts w:ascii="Times New Roman" w:eastAsia="Times New Roman" w:hAnsi="Times New Roman" w:cs="Times New Roman"/>
        </w:rPr>
        <w:t xml:space="preserve">, копией квитанции о приёме налоговой декларации, поступившей в налоговый орган </w:t>
      </w:r>
      <w:r>
        <w:rPr>
          <w:rFonts w:ascii="Times New Roman" w:eastAsia="Times New Roman" w:hAnsi="Times New Roman" w:cs="Times New Roman"/>
        </w:rPr>
        <w:t>29.07.2025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Бездействие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Грицфельдта</w:t>
      </w:r>
      <w:r>
        <w:rPr>
          <w:rFonts w:ascii="Times New Roman" w:eastAsia="Times New Roman" w:hAnsi="Times New Roman" w:cs="Times New Roman"/>
        </w:rPr>
        <w:t xml:space="preserve"> А.В.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ст.15.5 КоАП РФ - нарушение установленных законодательством о налогах и сборах сроков представления </w:t>
      </w:r>
      <w:r>
        <w:rPr>
          <w:rFonts w:ascii="Times New Roman" w:eastAsia="Times New Roman" w:hAnsi="Times New Roman" w:cs="Times New Roman"/>
        </w:rPr>
        <w:t>расчета по страховым взносам</w:t>
      </w:r>
      <w:r>
        <w:rPr>
          <w:rFonts w:ascii="Times New Roman" w:eastAsia="Times New Roman" w:hAnsi="Times New Roman" w:cs="Times New Roman"/>
        </w:rPr>
        <w:t xml:space="preserve"> в налоговый орган по месту учета.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лицу, в отношении которого ведется производство по делу об административном правонарушении, суд учитывает личность, характер и тяжесть совершенного им правонарушения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тягчающих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</w:t>
      </w:r>
      <w:r>
        <w:rPr>
          <w:rFonts w:ascii="Times New Roman" w:eastAsia="Times New Roman" w:hAnsi="Times New Roman" w:cs="Times New Roman"/>
        </w:rPr>
        <w:t>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Учитывая, что </w:t>
      </w:r>
      <w:r>
        <w:rPr>
          <w:rFonts w:ascii="Times New Roman" w:eastAsia="Times New Roman" w:hAnsi="Times New Roman" w:cs="Times New Roman"/>
        </w:rPr>
        <w:t>Грицфельдт</w:t>
      </w:r>
      <w:r>
        <w:rPr>
          <w:rFonts w:ascii="Times New Roman" w:eastAsia="Times New Roman" w:hAnsi="Times New Roman" w:cs="Times New Roman"/>
        </w:rPr>
        <w:t xml:space="preserve"> А.В.</w:t>
      </w:r>
      <w:r>
        <w:rPr>
          <w:rFonts w:ascii="Times New Roman" w:eastAsia="Times New Roman" w:hAnsi="Times New Roman" w:cs="Times New Roman"/>
        </w:rPr>
        <w:t xml:space="preserve"> впервые привлекается к административной ответственности, мировой судья считает возможным назначить ему наказание в виде предупреждения.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ст.ст.23.1, 29.10 КоАП РФ, мировой судья,</w:t>
      </w:r>
    </w:p>
    <w:p>
      <w:pPr>
        <w:spacing w:before="0" w:after="0"/>
        <w:ind w:firstLine="709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widowControl w:val="0"/>
        <w:spacing w:before="0" w:after="0"/>
        <w:ind w:firstLine="709"/>
        <w:jc w:val="both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признать должностное лицо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«ДАРК»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Грицфельдта</w:t>
      </w:r>
      <w:r>
        <w:rPr>
          <w:rFonts w:ascii="Times New Roman" w:eastAsia="Times New Roman" w:hAnsi="Times New Roman" w:cs="Times New Roman"/>
        </w:rPr>
        <w:t xml:space="preserve"> Арсения Вячеславовича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</w:t>
      </w:r>
      <w:r>
        <w:rPr>
          <w:rFonts w:ascii="Times New Roman" w:eastAsia="Times New Roman" w:hAnsi="Times New Roman" w:cs="Times New Roman"/>
        </w:rPr>
        <w:t>нарушения, предусмотренного ст.15.5</w:t>
      </w:r>
      <w:r>
        <w:rPr>
          <w:rFonts w:ascii="Times New Roman" w:eastAsia="Times New Roman" w:hAnsi="Times New Roman" w:cs="Times New Roman"/>
        </w:rPr>
        <w:t xml:space="preserve">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</w:t>
      </w:r>
      <w:r>
        <w:rPr>
          <w:rFonts w:ascii="Times New Roman" w:eastAsia="Times New Roman" w:hAnsi="Times New Roman" w:cs="Times New Roman"/>
        </w:rPr>
        <w:t>ПРЕДУПРЕЖДЕНИЯ.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</w:t>
      </w:r>
      <w:r>
        <w:rPr>
          <w:rFonts w:ascii="Times New Roman" w:eastAsia="Times New Roman" w:hAnsi="Times New Roman" w:cs="Times New Roman"/>
        </w:rPr>
        <w:t>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</w:t>
      </w:r>
      <w:r>
        <w:rPr>
          <w:rFonts w:ascii="Times New Roman" w:eastAsia="Times New Roman" w:hAnsi="Times New Roman" w:cs="Times New Roman"/>
        </w:rPr>
        <w:t>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99435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2rplc-10">
    <w:name w:val="cat-UserDefined grp-22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6079F-8118-48E7-BDE7-06FB07A18F6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